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E7C1D" w14:textId="77777777" w:rsidR="00AA09CA" w:rsidRPr="00AA09CA" w:rsidRDefault="00AA09CA" w:rsidP="00AA09CA">
      <w:pPr>
        <w:tabs>
          <w:tab w:val="left" w:pos="420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ja-JP" w:bidi="th-TH"/>
          <w14:ligatures w14:val="none"/>
        </w:rPr>
      </w:pPr>
    </w:p>
    <w:p w14:paraId="0BBC13E5" w14:textId="77777777" w:rsidR="00AA09CA" w:rsidRPr="00AA09CA" w:rsidRDefault="00AA09CA" w:rsidP="00AA09CA">
      <w:pPr>
        <w:tabs>
          <w:tab w:val="left" w:pos="420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ja-JP" w:bidi="th-TH"/>
          <w14:ligatures w14:val="none"/>
        </w:rPr>
      </w:pPr>
    </w:p>
    <w:tbl>
      <w:tblPr>
        <w:tblW w:w="4963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000000"/>
        <w:tblLook w:val="04A0" w:firstRow="1" w:lastRow="0" w:firstColumn="1" w:lastColumn="0" w:noHBand="0" w:noVBand="1"/>
      </w:tblPr>
      <w:tblGrid>
        <w:gridCol w:w="6925"/>
        <w:gridCol w:w="2632"/>
      </w:tblGrid>
      <w:tr w:rsidR="00AA09CA" w:rsidRPr="00AA09CA" w14:paraId="3FDED8DA" w14:textId="77777777" w:rsidTr="005A2B65">
        <w:trPr>
          <w:trHeight w:val="699"/>
        </w:trPr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  <w:hideMark/>
          </w:tcPr>
          <w:p w14:paraId="4953E3E0" w14:textId="77777777" w:rsidR="00AA09CA" w:rsidRPr="00AA09CA" w:rsidRDefault="00AA09CA" w:rsidP="00AA09CA">
            <w:pPr>
              <w:keepNext/>
              <w:keepLines/>
              <w:tabs>
                <w:tab w:val="left" w:pos="567"/>
              </w:tabs>
              <w:spacing w:after="0" w:line="240" w:lineRule="auto"/>
              <w:ind w:left="360" w:hanging="360"/>
              <w:outlineLvl w:val="0"/>
              <w:rPr>
                <w:rFonts w:ascii="Arial" w:eastAsia="MS Gothic" w:hAnsi="Arial" w:cs="Arial"/>
                <w:b/>
                <w:bCs/>
                <w:kern w:val="0"/>
                <w:sz w:val="30"/>
                <w:szCs w:val="30"/>
                <w:lang w:eastAsia="ja-JP" w:bidi="th-TH"/>
                <w14:ligatures w14:val="none"/>
              </w:rPr>
            </w:pPr>
            <w:r w:rsidRPr="00AA09CA">
              <w:rPr>
                <w:rFonts w:ascii="Arial" w:eastAsia="MS Gothic" w:hAnsi="Arial" w:cs="Arial"/>
                <w:b/>
                <w:bCs/>
                <w:kern w:val="0"/>
                <w:sz w:val="30"/>
                <w:szCs w:val="30"/>
                <w:lang w:eastAsia="ja-JP" w:bidi="th-TH"/>
                <w14:ligatures w14:val="none"/>
              </w:rPr>
              <w:t xml:space="preserve">Job Description: Materials Handling Team     </w:t>
            </w:r>
          </w:p>
          <w:p w14:paraId="3259DE3E" w14:textId="77777777" w:rsidR="00AA09CA" w:rsidRPr="00AA09CA" w:rsidRDefault="00AA09CA" w:rsidP="00AA09CA">
            <w:pPr>
              <w:keepNext/>
              <w:keepLines/>
              <w:tabs>
                <w:tab w:val="left" w:pos="567"/>
              </w:tabs>
              <w:spacing w:after="0" w:line="240" w:lineRule="auto"/>
              <w:outlineLvl w:val="0"/>
              <w:rPr>
                <w:rFonts w:ascii="Arial" w:eastAsia="MS Gothic" w:hAnsi="Arial" w:cs="Arial"/>
                <w:b/>
                <w:bCs/>
                <w:kern w:val="0"/>
                <w:sz w:val="30"/>
                <w:szCs w:val="30"/>
                <w:lang w:eastAsia="ja-JP" w:bidi="th-TH"/>
                <w14:ligatures w14:val="none"/>
              </w:rPr>
            </w:pPr>
            <w:r w:rsidRPr="00AA09CA">
              <w:rPr>
                <w:rFonts w:ascii="Arial" w:eastAsia="MS Gothic" w:hAnsi="Arial" w:cs="Arial"/>
                <w:b/>
                <w:bCs/>
                <w:kern w:val="0"/>
                <w:sz w:val="30"/>
                <w:szCs w:val="30"/>
                <w:lang w:eastAsia="ja-JP" w:bidi="th-TH"/>
                <w14:ligatures w14:val="none"/>
              </w:rPr>
              <w:t>Leader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  <w:hideMark/>
          </w:tcPr>
          <w:p w14:paraId="3CAFD082" w14:textId="77777777" w:rsidR="00AA09CA" w:rsidRPr="00AA09CA" w:rsidRDefault="00AA09CA" w:rsidP="00AA09CA">
            <w:pPr>
              <w:keepNext/>
              <w:keepLines/>
              <w:tabs>
                <w:tab w:val="left" w:pos="567"/>
              </w:tabs>
              <w:spacing w:after="0" w:line="240" w:lineRule="auto"/>
              <w:jc w:val="right"/>
              <w:outlineLvl w:val="0"/>
              <w:rPr>
                <w:rFonts w:ascii="Arial" w:eastAsia="MS Gothic" w:hAnsi="Arial" w:cs="Arial"/>
                <w:b/>
                <w:bCs/>
                <w:noProof/>
                <w:kern w:val="0"/>
                <w:sz w:val="20"/>
                <w:szCs w:val="20"/>
                <w14:ligatures w14:val="none"/>
              </w:rPr>
            </w:pPr>
            <w:r w:rsidRPr="00AA09CA">
              <w:rPr>
                <w:rFonts w:ascii="Arial" w:eastAsia="MS Gothic" w:hAnsi="Arial" w:cs="Arial"/>
                <w:b/>
                <w:bCs/>
                <w:noProof/>
                <w:kern w:val="0"/>
                <w:sz w:val="20"/>
                <w:szCs w:val="20"/>
                <w:lang w:eastAsia="en-GB"/>
                <w14:ligatures w14:val="none"/>
              </w:rPr>
              <w:drawing>
                <wp:inline distT="0" distB="0" distL="0" distR="0" wp14:anchorId="499657FB" wp14:editId="27BA0F1A">
                  <wp:extent cx="1333500" cy="295275"/>
                  <wp:effectExtent l="0" t="0" r="0" b="9525"/>
                  <wp:docPr id="1" name="Picture 1" descr="T_LogoLockup_Standard_Black_for_use_on_Dark_Background_v2_resiz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_LogoLockup_Standard_Black_for_use_on_Dark_Background_v2_resiz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3203ED" w14:textId="77777777" w:rsidR="00AA09CA" w:rsidRPr="00AA09CA" w:rsidRDefault="00AA09CA" w:rsidP="00AA09CA">
      <w:pPr>
        <w:tabs>
          <w:tab w:val="left" w:pos="420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ja-JP" w:bidi="th-TH"/>
          <w14:ligatures w14:val="none"/>
        </w:rPr>
      </w:pPr>
    </w:p>
    <w:p w14:paraId="10CD880C" w14:textId="77777777" w:rsidR="00AA09CA" w:rsidRPr="00AA09CA" w:rsidRDefault="00AA09CA" w:rsidP="00AA09CA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AA09CA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Department: Materials Handling</w:t>
      </w:r>
    </w:p>
    <w:p w14:paraId="37E8EBE2" w14:textId="77777777" w:rsidR="00AA09CA" w:rsidRPr="00AA09CA" w:rsidRDefault="00AA09CA" w:rsidP="00AA09CA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p w14:paraId="7DAE076D" w14:textId="77777777" w:rsidR="00AA09CA" w:rsidRPr="00AA09CA" w:rsidRDefault="00AA09CA" w:rsidP="00AA09CA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p w14:paraId="185FE7FF" w14:textId="77777777" w:rsidR="00AA09CA" w:rsidRPr="00AA09CA" w:rsidRDefault="00AA09CA" w:rsidP="00AA09CA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AA09CA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Job role overview: </w:t>
      </w:r>
    </w:p>
    <w:p w14:paraId="3253DDCE" w14:textId="77777777" w:rsidR="00AA09CA" w:rsidRPr="00AA09CA" w:rsidRDefault="00AA09CA" w:rsidP="00AA09CA">
      <w:pPr>
        <w:spacing w:after="0" w:line="240" w:lineRule="auto"/>
        <w:ind w:left="360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p w14:paraId="5670FC34" w14:textId="77777777" w:rsidR="00AA09CA" w:rsidRPr="00AA09CA" w:rsidRDefault="00AA09CA" w:rsidP="00AA09C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</w:pPr>
      <w:r w:rsidRPr="00AA09CA"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  <w:t xml:space="preserve">Leading and motivating a team to achieve departmental objectives and KPIs. </w:t>
      </w:r>
    </w:p>
    <w:p w14:paraId="478844F6" w14:textId="77777777" w:rsidR="00AA09CA" w:rsidRPr="00AA09CA" w:rsidRDefault="00AA09CA" w:rsidP="00AA09C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</w:pPr>
      <w:r w:rsidRPr="00AA09CA"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  <w:t xml:space="preserve">Allocating workloads and monitoring performance to ensure targets are met. </w:t>
      </w:r>
    </w:p>
    <w:p w14:paraId="51CA64B0" w14:textId="77777777" w:rsidR="00AA09CA" w:rsidRPr="00AA09CA" w:rsidRDefault="00AA09CA" w:rsidP="00AA09C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</w:pPr>
      <w:r w:rsidRPr="00AA09CA"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  <w:t xml:space="preserve">Training and developing team members. </w:t>
      </w:r>
    </w:p>
    <w:p w14:paraId="5C858D2D" w14:textId="77777777" w:rsidR="00AA09CA" w:rsidRPr="00AA09CA" w:rsidRDefault="00AA09CA" w:rsidP="00AA09C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</w:pPr>
      <w:r w:rsidRPr="00AA09CA"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  <w:t xml:space="preserve">Conducting performance reviews and providing constructive feedback. </w:t>
      </w:r>
    </w:p>
    <w:p w14:paraId="0A85DE01" w14:textId="77777777" w:rsidR="00AA09CA" w:rsidRPr="00AA09CA" w:rsidRDefault="00AA09CA" w:rsidP="00AA09C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</w:pPr>
      <w:r w:rsidRPr="00AA09CA"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  <w:t xml:space="preserve">Managing absence, attendance, and disciplinary matters in line with company policies. </w:t>
      </w:r>
    </w:p>
    <w:p w14:paraId="4CA279FF" w14:textId="77777777" w:rsidR="00AA09CA" w:rsidRPr="00AA09CA" w:rsidRDefault="00AA09CA" w:rsidP="00AA09C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</w:pPr>
      <w:r w:rsidRPr="00AA09CA"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  <w:t xml:space="preserve">Coordinating daily operations and resolving operational issues. </w:t>
      </w:r>
    </w:p>
    <w:p w14:paraId="102EF6DE" w14:textId="77777777" w:rsidR="00AA09CA" w:rsidRPr="00AA09CA" w:rsidRDefault="00AA09CA" w:rsidP="00AA09C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</w:pPr>
      <w:r w:rsidRPr="00AA09CA"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  <w:t xml:space="preserve">Driving continuous improvement initiatives to improve efficiency, quality, and safety. </w:t>
      </w:r>
    </w:p>
    <w:p w14:paraId="74C16435" w14:textId="77777777" w:rsidR="00AA09CA" w:rsidRPr="00AA09CA" w:rsidRDefault="00AA09CA" w:rsidP="00AA09C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</w:pPr>
      <w:r w:rsidRPr="00AA09CA"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  <w:t xml:space="preserve">Liaising with other departments to ensure smooth workflow and communication. </w:t>
      </w:r>
    </w:p>
    <w:p w14:paraId="3A2E42FC" w14:textId="77777777" w:rsidR="00AA09CA" w:rsidRPr="00AA09CA" w:rsidRDefault="00AA09CA" w:rsidP="00AA09C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</w:pPr>
      <w:r w:rsidRPr="00AA09CA"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  <w:t>Maintaining high standards of health, safety, and compliance.</w:t>
      </w:r>
    </w:p>
    <w:p w14:paraId="1BCC8F99" w14:textId="77777777" w:rsidR="00AA09CA" w:rsidRPr="00AA09CA" w:rsidRDefault="00AA09CA" w:rsidP="00AA09C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ja-JP" w:bidi="th-TH"/>
          <w14:ligatures w14:val="none"/>
        </w:rPr>
      </w:pPr>
    </w:p>
    <w:p w14:paraId="11AD9017" w14:textId="77777777" w:rsidR="00AA09CA" w:rsidRPr="00AA09CA" w:rsidRDefault="00AA09CA" w:rsidP="00AA09CA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p w14:paraId="4A7D7BFA" w14:textId="77777777" w:rsidR="00AA09CA" w:rsidRPr="00AA09CA" w:rsidRDefault="00AA09CA" w:rsidP="00AA09CA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AA09CA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Report to: Manufacturing Manager</w:t>
      </w:r>
    </w:p>
    <w:p w14:paraId="4B09F372" w14:textId="77777777" w:rsidR="00AA09CA" w:rsidRPr="00AA09CA" w:rsidRDefault="00AA09CA" w:rsidP="00AA09CA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p w14:paraId="57CD3D25" w14:textId="77777777" w:rsidR="00AA09CA" w:rsidRPr="00AA09CA" w:rsidRDefault="00AA09CA" w:rsidP="00AA09CA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p w14:paraId="77AFA162" w14:textId="77777777" w:rsidR="00AA09CA" w:rsidRPr="00AA09CA" w:rsidRDefault="00AA09CA" w:rsidP="00AA09CA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AA09CA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Location: Factory 2, Normandy Way</w:t>
      </w:r>
    </w:p>
    <w:p w14:paraId="27CF30DA" w14:textId="77777777" w:rsidR="00AA09CA" w:rsidRPr="00AA09CA" w:rsidRDefault="00AA09CA" w:rsidP="00AA09CA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291E599" w14:textId="77777777" w:rsidR="00AA09CA" w:rsidRPr="00AA09CA" w:rsidRDefault="00AA09CA" w:rsidP="00AA09CA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42220695" w14:textId="77777777" w:rsidR="00AA09CA" w:rsidRPr="00AA09CA" w:rsidRDefault="00AA09CA" w:rsidP="00AA09CA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AA09CA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Duties and </w:t>
      </w:r>
      <w:r w:rsidRPr="00AA09CA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Responsibilities:</w:t>
      </w:r>
    </w:p>
    <w:p w14:paraId="2E636077" w14:textId="77777777" w:rsidR="00AA09CA" w:rsidRPr="00AA09CA" w:rsidRDefault="00AA09CA" w:rsidP="00AA09CA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p w14:paraId="35788302" w14:textId="4B72B753" w:rsidR="00AA09CA" w:rsidRPr="00AA09CA" w:rsidRDefault="00AA09CA" w:rsidP="00AA09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AA09C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To undertake and assist with projects as required by your </w:t>
      </w:r>
      <w:r w:rsidRPr="00AA09CA">
        <w:rPr>
          <w:rFonts w:ascii="Arial" w:eastAsia="Times New Roman" w:hAnsi="Arial" w:cs="Arial"/>
          <w:kern w:val="0"/>
          <w:sz w:val="20"/>
          <w:szCs w:val="20"/>
          <w14:ligatures w14:val="none"/>
        </w:rPr>
        <w:t>manager</w:t>
      </w:r>
      <w:r w:rsidRPr="00AA09CA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</w:p>
    <w:p w14:paraId="6B46AC08" w14:textId="297C6BEF" w:rsidR="00AA09CA" w:rsidRPr="00AA09CA" w:rsidRDefault="00AA09CA" w:rsidP="00AA09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AA09C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Any other ad-hoc duties as required by your </w:t>
      </w:r>
      <w:r w:rsidRPr="00AA09CA">
        <w:rPr>
          <w:rFonts w:ascii="Arial" w:eastAsia="Times New Roman" w:hAnsi="Arial" w:cs="Arial"/>
          <w:kern w:val="0"/>
          <w:sz w:val="20"/>
          <w:szCs w:val="20"/>
          <w14:ligatures w14:val="none"/>
        </w:rPr>
        <w:t>manager</w:t>
      </w:r>
      <w:r w:rsidRPr="00AA09CA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</w:p>
    <w:p w14:paraId="1142939D" w14:textId="77777777" w:rsidR="00AA09CA" w:rsidRPr="00AA09CA" w:rsidRDefault="00AA09CA" w:rsidP="00AA09CA">
      <w:pPr>
        <w:tabs>
          <w:tab w:val="left" w:pos="420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ja-JP" w:bidi="th-TH"/>
          <w14:ligatures w14:val="none"/>
        </w:rPr>
      </w:pPr>
    </w:p>
    <w:p w14:paraId="4225A64E" w14:textId="77777777" w:rsidR="00AA09CA" w:rsidRPr="00AA09CA" w:rsidRDefault="00AA09CA" w:rsidP="00AA09CA">
      <w:pPr>
        <w:tabs>
          <w:tab w:val="left" w:pos="420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ja-JP" w:bidi="th-TH"/>
          <w14:ligatures w14:val="none"/>
        </w:rPr>
      </w:pPr>
    </w:p>
    <w:p w14:paraId="3969E7FC" w14:textId="77777777" w:rsidR="00AA09CA" w:rsidRPr="00AA09CA" w:rsidRDefault="00AA09CA" w:rsidP="00AA09CA">
      <w:pPr>
        <w:tabs>
          <w:tab w:val="left" w:pos="420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ja-JP" w:bidi="th-TH"/>
          <w14:ligatures w14:val="none"/>
        </w:rPr>
      </w:pPr>
    </w:p>
    <w:tbl>
      <w:tblPr>
        <w:tblW w:w="4963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000000"/>
        <w:tblLook w:val="04A0" w:firstRow="1" w:lastRow="0" w:firstColumn="1" w:lastColumn="0" w:noHBand="0" w:noVBand="1"/>
      </w:tblPr>
      <w:tblGrid>
        <w:gridCol w:w="6925"/>
        <w:gridCol w:w="2632"/>
      </w:tblGrid>
      <w:tr w:rsidR="00AA09CA" w:rsidRPr="00AA09CA" w14:paraId="271EB744" w14:textId="77777777" w:rsidTr="005A2B65">
        <w:trPr>
          <w:trHeight w:val="699"/>
        </w:trPr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  <w:hideMark/>
          </w:tcPr>
          <w:p w14:paraId="2EF58CBC" w14:textId="77777777" w:rsidR="00AA09CA" w:rsidRPr="00AA09CA" w:rsidRDefault="00AA09CA" w:rsidP="00AA09CA">
            <w:pPr>
              <w:keepNext/>
              <w:keepLines/>
              <w:tabs>
                <w:tab w:val="left" w:pos="567"/>
              </w:tabs>
              <w:spacing w:after="0" w:line="240" w:lineRule="auto"/>
              <w:outlineLvl w:val="0"/>
              <w:rPr>
                <w:rFonts w:ascii="Arial" w:eastAsia="MS Gothic" w:hAnsi="Arial" w:cs="Arial"/>
                <w:b/>
                <w:bCs/>
                <w:kern w:val="0"/>
                <w:sz w:val="30"/>
                <w:szCs w:val="30"/>
                <w:lang w:eastAsia="ja-JP" w:bidi="th-TH"/>
                <w14:ligatures w14:val="none"/>
              </w:rPr>
            </w:pPr>
            <w:r w:rsidRPr="00AA09CA">
              <w:rPr>
                <w:rFonts w:ascii="Arial" w:eastAsia="MS Gothic" w:hAnsi="Arial" w:cs="Arial"/>
                <w:b/>
                <w:bCs/>
                <w:kern w:val="0"/>
                <w:sz w:val="30"/>
                <w:szCs w:val="30"/>
                <w:lang w:eastAsia="ja-JP" w:bidi="th-TH"/>
                <w14:ligatures w14:val="none"/>
              </w:rPr>
              <w:t>Person Specification: JOB TITLE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  <w:hideMark/>
          </w:tcPr>
          <w:p w14:paraId="1D24C823" w14:textId="77777777" w:rsidR="00AA09CA" w:rsidRPr="00AA09CA" w:rsidRDefault="00AA09CA" w:rsidP="00AA09CA">
            <w:pPr>
              <w:keepNext/>
              <w:keepLines/>
              <w:tabs>
                <w:tab w:val="left" w:pos="567"/>
              </w:tabs>
              <w:spacing w:after="0" w:line="240" w:lineRule="auto"/>
              <w:jc w:val="right"/>
              <w:outlineLvl w:val="0"/>
              <w:rPr>
                <w:rFonts w:ascii="Arial" w:eastAsia="MS Gothic" w:hAnsi="Arial" w:cs="Arial"/>
                <w:b/>
                <w:bCs/>
                <w:noProof/>
                <w:kern w:val="0"/>
                <w:sz w:val="20"/>
                <w:szCs w:val="20"/>
                <w14:ligatures w14:val="none"/>
              </w:rPr>
            </w:pPr>
            <w:r w:rsidRPr="00AA09CA">
              <w:rPr>
                <w:rFonts w:ascii="Arial" w:eastAsia="MS Gothic" w:hAnsi="Arial" w:cs="Arial"/>
                <w:b/>
                <w:bCs/>
                <w:noProof/>
                <w:kern w:val="0"/>
                <w:sz w:val="20"/>
                <w:szCs w:val="20"/>
                <w:lang w:eastAsia="en-GB"/>
                <w14:ligatures w14:val="none"/>
              </w:rPr>
              <w:drawing>
                <wp:inline distT="0" distB="0" distL="0" distR="0" wp14:anchorId="27E226E6" wp14:editId="29FAFFDA">
                  <wp:extent cx="1333500" cy="295275"/>
                  <wp:effectExtent l="0" t="0" r="0" b="9525"/>
                  <wp:docPr id="3" name="Picture 3" descr="T_LogoLockup_Standard_Black_for_use_on_Dark_Background_v2_resiz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_LogoLockup_Standard_Black_for_use_on_Dark_Background_v2_resiz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69694B" w14:textId="77777777" w:rsidR="00AA09CA" w:rsidRPr="00AA09CA" w:rsidRDefault="00AA09CA" w:rsidP="00AA09CA">
      <w:pPr>
        <w:tabs>
          <w:tab w:val="left" w:pos="420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ja-JP" w:bidi="th-TH"/>
          <w14:ligatures w14:val="none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785"/>
        <w:gridCol w:w="3728"/>
      </w:tblGrid>
      <w:tr w:rsidR="00AA09CA" w:rsidRPr="00AA09CA" w14:paraId="07381812" w14:textId="77777777" w:rsidTr="005A2B65">
        <w:tc>
          <w:tcPr>
            <w:tcW w:w="2268" w:type="dxa"/>
            <w:tcBorders>
              <w:bottom w:val="single" w:sz="4" w:space="0" w:color="auto"/>
            </w:tcBorders>
            <w:shd w:val="clear" w:color="auto" w:fill="000000"/>
          </w:tcPr>
          <w:p w14:paraId="46F947EC" w14:textId="77777777" w:rsidR="00AA09CA" w:rsidRPr="00AA09CA" w:rsidRDefault="00AA09CA" w:rsidP="00AA09CA">
            <w:pPr>
              <w:spacing w:after="0" w:line="240" w:lineRule="auto"/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</w:pPr>
          </w:p>
        </w:tc>
        <w:tc>
          <w:tcPr>
            <w:tcW w:w="3785" w:type="dxa"/>
            <w:shd w:val="clear" w:color="auto" w:fill="000000"/>
          </w:tcPr>
          <w:p w14:paraId="6449153B" w14:textId="77777777" w:rsidR="00AA09CA" w:rsidRPr="00AA09CA" w:rsidRDefault="00AA09CA" w:rsidP="00AA09CA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eastAsia="ja-JP" w:bidi="th-TH"/>
                <w14:ligatures w14:val="none"/>
              </w:rPr>
            </w:pPr>
            <w:r w:rsidRPr="00AA09CA"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eastAsia="ja-JP" w:bidi="th-TH"/>
                <w14:ligatures w14:val="none"/>
              </w:rPr>
              <w:t>Essential</w:t>
            </w:r>
          </w:p>
        </w:tc>
        <w:tc>
          <w:tcPr>
            <w:tcW w:w="3728" w:type="dxa"/>
            <w:shd w:val="clear" w:color="auto" w:fill="000000"/>
          </w:tcPr>
          <w:p w14:paraId="62C052DF" w14:textId="77777777" w:rsidR="00AA09CA" w:rsidRPr="00AA09CA" w:rsidRDefault="00AA09CA" w:rsidP="00AA09CA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eastAsia="ja-JP" w:bidi="th-TH"/>
                <w14:ligatures w14:val="none"/>
              </w:rPr>
            </w:pPr>
            <w:r w:rsidRPr="00AA09CA"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eastAsia="ja-JP" w:bidi="th-TH"/>
                <w14:ligatures w14:val="none"/>
              </w:rPr>
              <w:t>Desirable</w:t>
            </w:r>
          </w:p>
        </w:tc>
      </w:tr>
      <w:tr w:rsidR="00AA09CA" w:rsidRPr="00AA09CA" w14:paraId="7277F250" w14:textId="77777777" w:rsidTr="005A2B65">
        <w:tc>
          <w:tcPr>
            <w:tcW w:w="2268" w:type="dxa"/>
            <w:shd w:val="clear" w:color="auto" w:fill="000000"/>
          </w:tcPr>
          <w:p w14:paraId="0E0022F7" w14:textId="77777777" w:rsidR="00AA09CA" w:rsidRPr="00AA09CA" w:rsidRDefault="00AA09CA" w:rsidP="00AA09CA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eastAsia="ja-JP" w:bidi="th-TH"/>
                <w14:ligatures w14:val="none"/>
              </w:rPr>
            </w:pPr>
            <w:r w:rsidRPr="00AA09CA"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eastAsia="ja-JP" w:bidi="th-TH"/>
                <w14:ligatures w14:val="none"/>
              </w:rPr>
              <w:t>Qualifications and Attainments</w:t>
            </w:r>
          </w:p>
        </w:tc>
        <w:tc>
          <w:tcPr>
            <w:tcW w:w="3785" w:type="dxa"/>
          </w:tcPr>
          <w:p w14:paraId="364A0897" w14:textId="77777777" w:rsidR="00AA09CA" w:rsidRPr="00AA09CA" w:rsidRDefault="00AA09CA" w:rsidP="00AA09CA">
            <w:pPr>
              <w:spacing w:after="0" w:line="240" w:lineRule="auto"/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</w:pPr>
            <w:r w:rsidRPr="00AA09CA"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  <w:t>Maths and English GCSE grade C or above.</w:t>
            </w:r>
            <w:r w:rsidRPr="00AA09CA">
              <w:rPr>
                <w:rFonts w:ascii="Arial" w:eastAsia="Times New Roman" w:hAnsi="Arial" w:cs="Times New Roman"/>
                <w:kern w:val="0"/>
                <w:sz w:val="20"/>
                <w14:ligatures w14:val="none"/>
              </w:rPr>
              <w:t xml:space="preserve"> </w:t>
            </w:r>
          </w:p>
          <w:p w14:paraId="51385ECC" w14:textId="77777777" w:rsidR="00AA09CA" w:rsidRPr="00AA09CA" w:rsidRDefault="00AA09CA" w:rsidP="00AA09CA">
            <w:pPr>
              <w:spacing w:after="0" w:line="240" w:lineRule="auto"/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</w:pPr>
          </w:p>
        </w:tc>
        <w:tc>
          <w:tcPr>
            <w:tcW w:w="3728" w:type="dxa"/>
          </w:tcPr>
          <w:p w14:paraId="7A999F0F" w14:textId="77777777" w:rsidR="00AA09CA" w:rsidRPr="00AA09CA" w:rsidRDefault="00AA09CA" w:rsidP="00AA09CA">
            <w:pPr>
              <w:spacing w:after="0" w:line="240" w:lineRule="auto"/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eastAsia="ja-JP" w:bidi="th-TH"/>
                <w14:ligatures w14:val="none"/>
              </w:rPr>
            </w:pPr>
          </w:p>
        </w:tc>
      </w:tr>
      <w:tr w:rsidR="00AA09CA" w:rsidRPr="00AA09CA" w14:paraId="7E09A577" w14:textId="77777777" w:rsidTr="005A2B65">
        <w:tc>
          <w:tcPr>
            <w:tcW w:w="2268" w:type="dxa"/>
            <w:shd w:val="clear" w:color="auto" w:fill="000000"/>
          </w:tcPr>
          <w:p w14:paraId="7E97EE9B" w14:textId="77777777" w:rsidR="00AA09CA" w:rsidRPr="00AA09CA" w:rsidRDefault="00AA09CA" w:rsidP="00AA09CA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eastAsia="ja-JP" w:bidi="th-TH"/>
                <w14:ligatures w14:val="none"/>
              </w:rPr>
            </w:pPr>
            <w:r w:rsidRPr="00AA09CA"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eastAsia="ja-JP" w:bidi="th-TH"/>
                <w14:ligatures w14:val="none"/>
              </w:rPr>
              <w:t>Professional Experience and Skills</w:t>
            </w:r>
          </w:p>
        </w:tc>
        <w:tc>
          <w:tcPr>
            <w:tcW w:w="3785" w:type="dxa"/>
          </w:tcPr>
          <w:p w14:paraId="25A9A0C7" w14:textId="77777777" w:rsidR="00AA09CA" w:rsidRPr="00AA09CA" w:rsidRDefault="00AA09CA" w:rsidP="00AA09CA">
            <w:pPr>
              <w:spacing w:after="0" w:line="240" w:lineRule="auto"/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</w:pPr>
            <w:r w:rsidRPr="00AA09CA"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  <w:t xml:space="preserve">Proficient in Microsoft Packages including Excel, Word and Outlook. </w:t>
            </w:r>
          </w:p>
        </w:tc>
        <w:tc>
          <w:tcPr>
            <w:tcW w:w="3728" w:type="dxa"/>
          </w:tcPr>
          <w:p w14:paraId="7789BE7E" w14:textId="77777777" w:rsidR="00AA09CA" w:rsidRPr="00AA09CA" w:rsidRDefault="00AA09CA" w:rsidP="00AA09CA">
            <w:pPr>
              <w:spacing w:after="0" w:line="240" w:lineRule="auto"/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</w:pPr>
            <w:r w:rsidRPr="00AA09CA"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  <w:t>Previous experience of working within an automotive /manufacturing environment. LN/AS400 Knowledge</w:t>
            </w:r>
          </w:p>
          <w:p w14:paraId="7A5DDD8F" w14:textId="77777777" w:rsidR="00AA09CA" w:rsidRPr="00AA09CA" w:rsidRDefault="00AA09CA" w:rsidP="00AA09CA">
            <w:pPr>
              <w:spacing w:after="0" w:line="240" w:lineRule="auto"/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</w:pPr>
          </w:p>
        </w:tc>
      </w:tr>
      <w:tr w:rsidR="00AA09CA" w:rsidRPr="00AA09CA" w14:paraId="5E04A1C3" w14:textId="77777777" w:rsidTr="005A2B65">
        <w:tc>
          <w:tcPr>
            <w:tcW w:w="2268" w:type="dxa"/>
            <w:shd w:val="clear" w:color="auto" w:fill="000000"/>
          </w:tcPr>
          <w:p w14:paraId="531DC36F" w14:textId="77777777" w:rsidR="00AA09CA" w:rsidRPr="00AA09CA" w:rsidRDefault="00AA09CA" w:rsidP="00AA09CA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eastAsia="ja-JP" w:bidi="th-TH"/>
                <w14:ligatures w14:val="none"/>
              </w:rPr>
            </w:pPr>
            <w:r w:rsidRPr="00AA09CA"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eastAsia="ja-JP" w:bidi="th-TH"/>
                <w14:ligatures w14:val="none"/>
              </w:rPr>
              <w:t>Personality and Motivation</w:t>
            </w:r>
          </w:p>
        </w:tc>
        <w:tc>
          <w:tcPr>
            <w:tcW w:w="3785" w:type="dxa"/>
          </w:tcPr>
          <w:p w14:paraId="37DF673F" w14:textId="77777777" w:rsidR="00AA09CA" w:rsidRPr="00AA09CA" w:rsidRDefault="00AA09CA" w:rsidP="00AA09CA">
            <w:pPr>
              <w:spacing w:after="0" w:line="240" w:lineRule="auto"/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</w:pPr>
            <w:r w:rsidRPr="00AA09CA"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  <w:t xml:space="preserve">Self-motivated and resilient. Flexible and adaptable. Able to take instruction and work under pressure. Excellent communication skills, clear and concise written and verbal skills </w:t>
            </w:r>
          </w:p>
          <w:p w14:paraId="1088A146" w14:textId="77777777" w:rsidR="00AA09CA" w:rsidRPr="00AA09CA" w:rsidRDefault="00AA09CA" w:rsidP="00AA09CA">
            <w:pPr>
              <w:spacing w:after="0" w:line="240" w:lineRule="auto"/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</w:pPr>
          </w:p>
        </w:tc>
        <w:tc>
          <w:tcPr>
            <w:tcW w:w="3728" w:type="dxa"/>
          </w:tcPr>
          <w:p w14:paraId="649FB58C" w14:textId="77777777" w:rsidR="00AA09CA" w:rsidRPr="00AA09CA" w:rsidRDefault="00AA09CA" w:rsidP="00AA09CA">
            <w:pPr>
              <w:spacing w:after="0" w:line="240" w:lineRule="auto"/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</w:pPr>
          </w:p>
        </w:tc>
      </w:tr>
      <w:tr w:rsidR="00AA09CA" w:rsidRPr="00AA09CA" w14:paraId="3D5ABCFC" w14:textId="77777777" w:rsidTr="005A2B65">
        <w:tc>
          <w:tcPr>
            <w:tcW w:w="2268" w:type="dxa"/>
            <w:shd w:val="clear" w:color="auto" w:fill="000000"/>
          </w:tcPr>
          <w:p w14:paraId="72BE90E0" w14:textId="77777777" w:rsidR="00AA09CA" w:rsidRPr="00AA09CA" w:rsidRDefault="00AA09CA" w:rsidP="00AA09CA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eastAsia="ja-JP" w:bidi="th-TH"/>
                <w14:ligatures w14:val="none"/>
              </w:rPr>
            </w:pPr>
            <w:r w:rsidRPr="00AA09CA"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eastAsia="ja-JP" w:bidi="th-TH"/>
                <w14:ligatures w14:val="none"/>
              </w:rPr>
              <w:t>Appearance and Characteristics</w:t>
            </w:r>
          </w:p>
        </w:tc>
        <w:tc>
          <w:tcPr>
            <w:tcW w:w="3785" w:type="dxa"/>
          </w:tcPr>
          <w:p w14:paraId="13C8D5D1" w14:textId="77777777" w:rsidR="00AA09CA" w:rsidRPr="00AA09CA" w:rsidRDefault="00AA09CA" w:rsidP="00AA09CA">
            <w:pPr>
              <w:spacing w:after="0" w:line="240" w:lineRule="auto"/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</w:pPr>
            <w:r w:rsidRPr="00AA09CA"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  <w:t>Well presented.</w:t>
            </w:r>
          </w:p>
        </w:tc>
        <w:tc>
          <w:tcPr>
            <w:tcW w:w="3728" w:type="dxa"/>
          </w:tcPr>
          <w:p w14:paraId="1ABF70E5" w14:textId="77777777" w:rsidR="00AA09CA" w:rsidRPr="00AA09CA" w:rsidRDefault="00AA09CA" w:rsidP="00AA09CA">
            <w:pPr>
              <w:spacing w:after="0" w:line="240" w:lineRule="auto"/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</w:pPr>
          </w:p>
        </w:tc>
      </w:tr>
      <w:tr w:rsidR="00AA09CA" w:rsidRPr="00AA09CA" w14:paraId="08AFFD57" w14:textId="77777777" w:rsidTr="005A2B65">
        <w:tc>
          <w:tcPr>
            <w:tcW w:w="2268" w:type="dxa"/>
            <w:shd w:val="clear" w:color="auto" w:fill="000000"/>
          </w:tcPr>
          <w:p w14:paraId="5D10E770" w14:textId="77777777" w:rsidR="00AA09CA" w:rsidRPr="00AA09CA" w:rsidRDefault="00AA09CA" w:rsidP="00AA09CA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eastAsia="ja-JP" w:bidi="th-TH"/>
                <w14:ligatures w14:val="none"/>
              </w:rPr>
            </w:pPr>
            <w:r w:rsidRPr="00AA09CA"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eastAsia="ja-JP" w:bidi="th-TH"/>
                <w14:ligatures w14:val="none"/>
              </w:rPr>
              <w:t>Circumstances</w:t>
            </w:r>
          </w:p>
        </w:tc>
        <w:tc>
          <w:tcPr>
            <w:tcW w:w="3785" w:type="dxa"/>
          </w:tcPr>
          <w:p w14:paraId="6C8B8FFF" w14:textId="77777777" w:rsidR="00AA09CA" w:rsidRPr="00AA09CA" w:rsidRDefault="00AA09CA" w:rsidP="00AA09CA">
            <w:pPr>
              <w:spacing w:after="0" w:line="240" w:lineRule="auto"/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</w:pPr>
          </w:p>
        </w:tc>
        <w:tc>
          <w:tcPr>
            <w:tcW w:w="3728" w:type="dxa"/>
          </w:tcPr>
          <w:p w14:paraId="41202173" w14:textId="77777777" w:rsidR="00AA09CA" w:rsidRPr="00AA09CA" w:rsidRDefault="00AA09CA" w:rsidP="00AA09CA">
            <w:pPr>
              <w:spacing w:after="0" w:line="240" w:lineRule="auto"/>
              <w:rPr>
                <w:rFonts w:ascii="Arial" w:eastAsia="MS Mincho" w:hAnsi="Arial" w:cs="Arial"/>
                <w:kern w:val="0"/>
                <w:sz w:val="20"/>
                <w:szCs w:val="20"/>
                <w:lang w:eastAsia="ja-JP" w:bidi="th-TH"/>
                <w14:ligatures w14:val="none"/>
              </w:rPr>
            </w:pPr>
          </w:p>
        </w:tc>
      </w:tr>
    </w:tbl>
    <w:p w14:paraId="6296ADCC" w14:textId="77777777" w:rsidR="00AA09CA" w:rsidRPr="00AA09CA" w:rsidRDefault="00AA09CA" w:rsidP="00AA09CA">
      <w:pPr>
        <w:tabs>
          <w:tab w:val="left" w:pos="420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ja-JP" w:bidi="th-TH"/>
          <w14:ligatures w14:val="none"/>
        </w:rPr>
      </w:pPr>
    </w:p>
    <w:p w14:paraId="47D40418" w14:textId="77777777" w:rsidR="00AA09CA" w:rsidRDefault="00AA09CA"/>
    <w:sectPr w:rsidR="00AA09CA" w:rsidSect="00AA09CA">
      <w:headerReference w:type="default" r:id="rId6"/>
      <w:footerReference w:type="default" r:id="rId7"/>
      <w:headerReference w:type="first" r:id="rId8"/>
      <w:pgSz w:w="11906" w:h="16838" w:code="9"/>
      <w:pgMar w:top="1021" w:right="1134" w:bottom="284" w:left="1134" w:header="454" w:footer="284" w:gutter="0"/>
      <w:pgNumType w:start="1" w:chapStyle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ADB36" w14:textId="2DBCCA6E" w:rsidR="00AA09CA" w:rsidRPr="007D793D" w:rsidRDefault="00AA09CA" w:rsidP="00E32460">
    <w:pPr>
      <w:pStyle w:val="Footer"/>
      <w:rPr>
        <w:sz w:val="16"/>
        <w:szCs w:val="16"/>
      </w:rPr>
    </w:pPr>
    <w:r>
      <w:rPr>
        <w:sz w:val="16"/>
        <w:szCs w:val="16"/>
      </w:rPr>
      <w:t>Recruitment Authorisation Form - Permanent V6 August 2021</w:t>
    </w:r>
    <w:r w:rsidRPr="007D793D">
      <w:rPr>
        <w:sz w:val="16"/>
        <w:szCs w:val="16"/>
      </w:rPr>
      <w:ptab w:relativeTo="margin" w:alignment="right" w:leader="none"/>
    </w:r>
    <w:r w:rsidRPr="007D793D">
      <w:rPr>
        <w:sz w:val="16"/>
        <w:szCs w:val="16"/>
      </w:rPr>
      <w:t xml:space="preserve">Page </w:t>
    </w:r>
    <w:r w:rsidRPr="007D793D">
      <w:rPr>
        <w:b/>
        <w:sz w:val="16"/>
        <w:szCs w:val="16"/>
      </w:rPr>
      <w:fldChar w:fldCharType="begin"/>
    </w:r>
    <w:r w:rsidRPr="007D793D">
      <w:rPr>
        <w:b/>
        <w:sz w:val="16"/>
        <w:szCs w:val="16"/>
      </w:rPr>
      <w:instrText xml:space="preserve"> PAGE  \* Arabic  \* MERGEFORMAT </w:instrText>
    </w:r>
    <w:r w:rsidRPr="007D793D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2</w:t>
    </w:r>
    <w:r w:rsidRPr="007D793D">
      <w:rPr>
        <w:b/>
        <w:sz w:val="16"/>
        <w:szCs w:val="16"/>
      </w:rPr>
      <w:fldChar w:fldCharType="end"/>
    </w:r>
    <w:r w:rsidRPr="007D793D">
      <w:rPr>
        <w:sz w:val="16"/>
        <w:szCs w:val="16"/>
      </w:rPr>
      <w:t xml:space="preserve"> of </w:t>
    </w:r>
    <w:r w:rsidRPr="007D793D">
      <w:rPr>
        <w:b/>
        <w:sz w:val="16"/>
        <w:szCs w:val="16"/>
      </w:rPr>
      <w:fldChar w:fldCharType="begin"/>
    </w:r>
    <w:r w:rsidRPr="007D793D">
      <w:rPr>
        <w:b/>
        <w:sz w:val="16"/>
        <w:szCs w:val="16"/>
      </w:rPr>
      <w:instrText xml:space="preserve"> SECTIONPAGES  \* Arabic  \* MERGEFORMAT </w:instrText>
    </w:r>
    <w:r w:rsidRPr="007D793D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2</w:t>
    </w:r>
    <w:r w:rsidRPr="007D793D">
      <w:rPr>
        <w:b/>
        <w:sz w:val="16"/>
        <w:szCs w:val="16"/>
      </w:rPr>
      <w:fldChar w:fldCharType="end"/>
    </w:r>
  </w:p>
  <w:p w14:paraId="209864CF" w14:textId="77777777" w:rsidR="00AA09CA" w:rsidRDefault="00AA09CA" w:rsidP="00D56435">
    <w:pPr>
      <w:pStyle w:val="Footer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60DD0" w14:textId="77777777" w:rsidR="00AA09CA" w:rsidRDefault="00AA09CA" w:rsidP="005E10B2">
    <w:pPr>
      <w:pStyle w:val="Header"/>
      <w:ind w:right="20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42815" w14:textId="77777777" w:rsidR="00AA09CA" w:rsidRDefault="00AA09CA" w:rsidP="00B8373D">
    <w:pPr>
      <w:pStyle w:val="Header"/>
      <w:ind w:right="200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005CD8" wp14:editId="52F6AAAD">
              <wp:simplePos x="0" y="0"/>
              <wp:positionH relativeFrom="column">
                <wp:posOffset>5400675</wp:posOffset>
              </wp:positionH>
              <wp:positionV relativeFrom="paragraph">
                <wp:posOffset>43180</wp:posOffset>
              </wp:positionV>
              <wp:extent cx="853440" cy="228600"/>
              <wp:effectExtent l="0" t="0" r="22860" b="1905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3440" cy="228600"/>
                      </a:xfrm>
                      <a:prstGeom prst="rect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9612E2" id="Rectangle 4" o:spid="_x0000_s1026" style="position:absolute;margin-left:425.25pt;margin-top:3.4pt;width:67.2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" filled="f" strokecolor="windowText" strokeweight=".5pt"/>
          </w:pict>
        </mc:Fallback>
      </mc:AlternateContent>
    </w:r>
  </w:p>
  <w:p w14:paraId="38F28B11" w14:textId="77777777" w:rsidR="00AA09CA" w:rsidRDefault="00AA09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92DA5"/>
    <w:multiLevelType w:val="hybridMultilevel"/>
    <w:tmpl w:val="15BA06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5710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9CA"/>
    <w:rsid w:val="00031964"/>
    <w:rsid w:val="00AA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75392"/>
  <w15:chartTrackingRefBased/>
  <w15:docId w15:val="{A01BEC73-6331-4B01-BECF-C60C5808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9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9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9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9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9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9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9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09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09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9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9C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09CA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kern w:val="0"/>
      <w:sz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A09CA"/>
    <w:rPr>
      <w:rFonts w:ascii="Arial" w:eastAsia="Times New Roman" w:hAnsi="Arial" w:cs="Times New Roman"/>
      <w:kern w:val="0"/>
      <w:sz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A09CA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kern w:val="0"/>
      <w:sz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A09CA"/>
    <w:rPr>
      <w:rFonts w:ascii="Arial" w:eastAsia="Times New Roman" w:hAnsi="Arial" w:cs="Times New Roman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Avis</dc:creator>
  <cp:keywords/>
  <dc:description/>
  <cp:lastModifiedBy>Gavin Avis</cp:lastModifiedBy>
  <cp:revision>1</cp:revision>
  <dcterms:created xsi:type="dcterms:W3CDTF">2026-10-15T11:50:00Z</dcterms:created>
  <dcterms:modified xsi:type="dcterms:W3CDTF">2026-10-15T11:54:00Z</dcterms:modified>
</cp:coreProperties>
</file>